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773" w:rsidRDefault="00BE7341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4.75pt" o:ole="">
            <v:imagedata r:id="rId5" o:title=""/>
          </v:shape>
          <o:OLEObject Type="Embed" ProgID="Unknown" ShapeID="_x0000_i1025" DrawAspect="Content" ObjectID="_1585736142" r:id="rId6"/>
        </w:objec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Ogłoszenie nr 500087675-N-2018 z dnia 20-04-2018 r. </w:t>
      </w:r>
    </w:p>
    <w:p w:rsidR="00E35703" w:rsidRPr="00E35703" w:rsidRDefault="00E35703" w:rsidP="00E3570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>Kraków: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OGŁOSZENIE O ZMIANIE OGŁOSZENIA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OGŁOSZENIE DOTYCZY: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Ogłoszenia o zamówieniu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INFORMACJE O ZMIENIANYM OGŁOSZENIU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546240-N-2018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Data: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17/04/2018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SEKCJA I: ZAMAWIAJĄCY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Szpital Specjalistyczny im. Stefana Żeromskiego Samodzielny Publiczny Zakład Opieki Zdrowotnej w Krakowie, Krajowy numer identyfikacyjny 63016100000, ul. os. Na Skarpie  66, 31913   Kraków, woj. małopolskie, państwo Polska, tel. (012) 6441956, e-mail zpubl@interia.pl, faks (012) 6444756.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  <w:t>Adres strony internetowej (</w:t>
      </w:r>
      <w:proofErr w:type="spellStart"/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>url</w:t>
      </w:r>
      <w:proofErr w:type="spellEnd"/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): http://www.bip.krakow.pl/?bip_id=40&amp;mmi=10567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SEKCJA II: ZMIANY W OGŁOSZENIU </w:t>
      </w:r>
    </w:p>
    <w:p w:rsidR="00E35703" w:rsidRPr="00E35703" w:rsidRDefault="00E35703" w:rsidP="00E3570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II.1) Tekst, który należy zmienić: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Miejsce, w którym znajduje się zmieniany tekst: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Numer sekcji: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IV.6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Punkt: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2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jest: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lub wniosków o dopuszczenie do udziału w postępowaniu: Data: 2018-04-25, godzina: 10:00,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E3570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ogłoszeniu powinno być: </w:t>
      </w:r>
      <w:r w:rsidRPr="00E35703">
        <w:rPr>
          <w:rFonts w:ascii="Times New Roman" w:eastAsia="Times New Roman" w:hAnsi="Times New Roman"/>
          <w:sz w:val="24"/>
          <w:szCs w:val="24"/>
          <w:lang w:eastAsia="pl-PL"/>
        </w:rPr>
        <w:t xml:space="preserve">Termin składania ofert lub wniosków o dopuszczenie do udziału w postępowaniu: Data: 2018-04-30, godzina: 10:00, </w:t>
      </w: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Pr="00DA1C21" w:rsidRDefault="00E35703" w:rsidP="00E35703">
      <w:pPr>
        <w:ind w:firstLine="708"/>
        <w:jc w:val="right"/>
        <w:rPr>
          <w:rFonts w:cs="Arial"/>
          <w:b/>
        </w:rPr>
      </w:pPr>
      <w:r w:rsidRPr="00DA1C21">
        <w:rPr>
          <w:rFonts w:cs="Arial"/>
          <w:b/>
        </w:rPr>
        <w:t>Zatwierdził Dyrektor Szpitala</w:t>
      </w:r>
    </w:p>
    <w:p w:rsidR="00E35703" w:rsidRPr="00DA1C21" w:rsidRDefault="00E35703" w:rsidP="00E35703">
      <w:pPr>
        <w:ind w:firstLine="708"/>
        <w:jc w:val="right"/>
        <w:rPr>
          <w:rFonts w:cs="Arial"/>
          <w:b/>
        </w:rPr>
      </w:pPr>
      <w:r w:rsidRPr="00DA1C21">
        <w:rPr>
          <w:rFonts w:cs="Arial"/>
          <w:b/>
        </w:rPr>
        <w:t xml:space="preserve">Dr n med. Jerzy </w:t>
      </w:r>
      <w:proofErr w:type="spellStart"/>
      <w:r w:rsidRPr="00DA1C21">
        <w:rPr>
          <w:rFonts w:cs="Arial"/>
          <w:b/>
        </w:rPr>
        <w:t>Friediger</w:t>
      </w:r>
      <w:proofErr w:type="spellEnd"/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bookmarkStart w:id="0" w:name="_GoBack"/>
      <w:bookmarkEnd w:id="0"/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E35703" w:rsidRPr="00E35703" w:rsidRDefault="00E35703" w:rsidP="00E35703">
      <w:pPr>
        <w:spacing w:after="24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B7939" w:rsidRDefault="003B7939">
      <w:r>
        <w:object w:dxaOrig="10877" w:dyaOrig="1706">
          <v:shape id="_x0000_i1026" type="#_x0000_t75" style="width:523.5pt;height:82.5pt" o:ole="">
            <v:imagedata r:id="rId7" o:title=""/>
          </v:shape>
          <o:OLEObject Type="Embed" ProgID="Unknown" ShapeID="_x0000_i1026" DrawAspect="Content" ObjectID="_1585736143" r:id="rId8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tilliumText22L-Medium">
    <w:altName w:val="Arial Unicode MS"/>
    <w:charset w:val="81"/>
    <w:family w:val="auto"/>
    <w:pitch w:val="default"/>
  </w:font>
  <w:font w:name="RotisSansSerif"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Times New Roman"/>
    <w:charset w:val="EE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tilliumText22L-Medium" w:hAnsi="Times New Roman" w:cs="RotisSansSerif"/>
        <w:b/>
        <w:bCs/>
        <w:caps w:val="0"/>
        <w:smallCaps w:val="0"/>
        <w:color w:val="000000"/>
        <w:sz w:val="28"/>
        <w:szCs w:val="28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ascii="StarSymbol" w:hAnsi="StarSymbol" w:cs="StarSymbo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iCs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</w:abstractNum>
  <w:abstractNum w:abstractNumId="3" w15:restartNumberingAfterBreak="0">
    <w:nsid w:val="4A485F3B"/>
    <w:multiLevelType w:val="hybridMultilevel"/>
    <w:tmpl w:val="56E65070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055EC2"/>
    <w:rsid w:val="0006104E"/>
    <w:rsid w:val="00082816"/>
    <w:rsid w:val="000F750A"/>
    <w:rsid w:val="00143E43"/>
    <w:rsid w:val="001645C5"/>
    <w:rsid w:val="00172F5B"/>
    <w:rsid w:val="001A15BD"/>
    <w:rsid w:val="001B7B8A"/>
    <w:rsid w:val="001F085B"/>
    <w:rsid w:val="001F3A3F"/>
    <w:rsid w:val="002051CF"/>
    <w:rsid w:val="0027061D"/>
    <w:rsid w:val="00273C07"/>
    <w:rsid w:val="00280FDC"/>
    <w:rsid w:val="002845C8"/>
    <w:rsid w:val="002E696D"/>
    <w:rsid w:val="002F4465"/>
    <w:rsid w:val="00332A58"/>
    <w:rsid w:val="00363432"/>
    <w:rsid w:val="003A597B"/>
    <w:rsid w:val="003B7939"/>
    <w:rsid w:val="003D5613"/>
    <w:rsid w:val="003F4792"/>
    <w:rsid w:val="00405F8F"/>
    <w:rsid w:val="004204FE"/>
    <w:rsid w:val="00421E32"/>
    <w:rsid w:val="00425165"/>
    <w:rsid w:val="00430773"/>
    <w:rsid w:val="004879C2"/>
    <w:rsid w:val="00494DA1"/>
    <w:rsid w:val="004A74E2"/>
    <w:rsid w:val="004C0411"/>
    <w:rsid w:val="004E1871"/>
    <w:rsid w:val="004F2B5D"/>
    <w:rsid w:val="004F79BE"/>
    <w:rsid w:val="00520874"/>
    <w:rsid w:val="00553FC9"/>
    <w:rsid w:val="005B59CC"/>
    <w:rsid w:val="00677CA3"/>
    <w:rsid w:val="006865FB"/>
    <w:rsid w:val="0071569E"/>
    <w:rsid w:val="007167D3"/>
    <w:rsid w:val="00791A6C"/>
    <w:rsid w:val="007974E7"/>
    <w:rsid w:val="007C5F57"/>
    <w:rsid w:val="008303B0"/>
    <w:rsid w:val="00873C28"/>
    <w:rsid w:val="008B3B0F"/>
    <w:rsid w:val="008C6667"/>
    <w:rsid w:val="008E3D74"/>
    <w:rsid w:val="00934088"/>
    <w:rsid w:val="00977DAE"/>
    <w:rsid w:val="009F28CC"/>
    <w:rsid w:val="00A50EE9"/>
    <w:rsid w:val="00A60F67"/>
    <w:rsid w:val="00AF7D32"/>
    <w:rsid w:val="00B61484"/>
    <w:rsid w:val="00B97277"/>
    <w:rsid w:val="00BA054D"/>
    <w:rsid w:val="00BA0A4F"/>
    <w:rsid w:val="00BB05AC"/>
    <w:rsid w:val="00BB6773"/>
    <w:rsid w:val="00BE7341"/>
    <w:rsid w:val="00C5760E"/>
    <w:rsid w:val="00CB69C6"/>
    <w:rsid w:val="00D05B3A"/>
    <w:rsid w:val="00D403ED"/>
    <w:rsid w:val="00D71BB4"/>
    <w:rsid w:val="00DA1C21"/>
    <w:rsid w:val="00DB0053"/>
    <w:rsid w:val="00DC4721"/>
    <w:rsid w:val="00DD15DB"/>
    <w:rsid w:val="00E22F14"/>
    <w:rsid w:val="00E31D49"/>
    <w:rsid w:val="00E35703"/>
    <w:rsid w:val="00E44C67"/>
    <w:rsid w:val="00E656E5"/>
    <w:rsid w:val="00E9582E"/>
    <w:rsid w:val="00EC680A"/>
    <w:rsid w:val="00ED6D44"/>
    <w:rsid w:val="00F12692"/>
    <w:rsid w:val="00F52599"/>
    <w:rsid w:val="00F5686A"/>
    <w:rsid w:val="00F87C46"/>
    <w:rsid w:val="00FF2196"/>
    <w:rsid w:val="00FF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8A420"/>
  <w15:docId w15:val="{F69F9D39-7A4C-4CAE-ACD4-A770F465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nhideWhenUsed/>
    <w:rsid w:val="008B3B0F"/>
    <w:pPr>
      <w:suppressAutoHyphens/>
      <w:spacing w:after="120"/>
    </w:pPr>
    <w:rPr>
      <w:rFonts w:eastAsia="Times New Roman"/>
      <w:kern w:val="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B3B0F"/>
    <w:rPr>
      <w:rFonts w:eastAsia="Times New Roman"/>
      <w:kern w:val="2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273C07"/>
    <w:pPr>
      <w:ind w:left="720"/>
      <w:contextualSpacing/>
    </w:pPr>
  </w:style>
  <w:style w:type="character" w:customStyle="1" w:styleId="Domylnaczcionkaakapitu1">
    <w:name w:val="Domyślna czcionka akapitu1"/>
    <w:rsid w:val="00363432"/>
  </w:style>
  <w:style w:type="paragraph" w:styleId="NormalnyWeb">
    <w:name w:val="Normal (Web)"/>
    <w:basedOn w:val="Normalny"/>
    <w:uiPriority w:val="99"/>
    <w:unhideWhenUsed/>
    <w:rsid w:val="00CB69C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D71BB4"/>
    <w:pPr>
      <w:suppressAutoHyphens/>
      <w:spacing w:after="120"/>
      <w:ind w:left="283"/>
    </w:pPr>
    <w:rPr>
      <w:rFonts w:eastAsia="Times New Roman" w:cs="Calibri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1BB4"/>
    <w:rPr>
      <w:rFonts w:eastAsia="Times New Roman" w:cs="Calibri"/>
      <w:sz w:val="22"/>
      <w:szCs w:val="22"/>
      <w:lang w:eastAsia="ar-SA"/>
    </w:rPr>
  </w:style>
  <w:style w:type="paragraph" w:customStyle="1" w:styleId="Standard">
    <w:name w:val="Standard"/>
    <w:rsid w:val="001F085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character" w:styleId="Pogrubienie">
    <w:name w:val="Strong"/>
    <w:basedOn w:val="Domylnaczcionkaakapitu"/>
    <w:uiPriority w:val="22"/>
    <w:qFormat/>
    <w:rsid w:val="00284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1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7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15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2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3</cp:revision>
  <cp:lastPrinted>2018-04-20T11:29:00Z</cp:lastPrinted>
  <dcterms:created xsi:type="dcterms:W3CDTF">2018-04-20T11:26:00Z</dcterms:created>
  <dcterms:modified xsi:type="dcterms:W3CDTF">2018-04-20T11:29:00Z</dcterms:modified>
</cp:coreProperties>
</file>